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470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3601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Лысенко Владимира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Лысенко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Лямина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Северная, д. 19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Лысенко В.Н.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Лысенко В.Н.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Лысенко В.Н.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Лысенко В.Н.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5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szCs w:val="28"/>
        </w:rPr>
        <w:t>12.6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Лысенко В.Н.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Лысенко Владимира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00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Лысенко В.Н.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0412365400325004702620169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470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2">
    <w:name w:val="cat-UserDefined grp-34 rplc-12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27">
    <w:name w:val="cat-UserDefined grp-35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